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328D9">
      <w:pPr>
        <w:spacing w:before="0" w:after="600"/>
        <w:jc w:val="left"/>
      </w:pPr>
      <w:r>
        <w:rPr>
          <w:rFonts w:hint="eastAsia"/>
          <w:b/>
          <w:sz w:val="32"/>
          <w:lang w:val="en-US" w:eastAsia="zh-CN"/>
        </w:rPr>
        <w:t xml:space="preserve">附件1   </w:t>
      </w:r>
      <w:bookmarkStart w:id="0" w:name="_GoBack"/>
      <w:bookmarkEnd w:id="0"/>
      <w:r>
        <w:rPr>
          <w:rFonts w:ascii="Times New Roman" w:hAnsi="Times New Roman" w:eastAsia="宋体"/>
          <w:b/>
          <w:sz w:val="32"/>
        </w:rPr>
        <w:t>生命科学学院2026年研究生学业奖学金公示</w:t>
      </w:r>
    </w:p>
    <w:p w14:paraId="60DB4B66">
      <w:pPr>
        <w:spacing w:before="280" w:after="560"/>
        <w:jc w:val="center"/>
      </w:pPr>
      <w:r>
        <w:rPr>
          <w:rFonts w:ascii="Times New Roman" w:hAnsi="Times New Roman" w:eastAsia="楷体"/>
          <w:b w:val="0"/>
          <w:sz w:val="44"/>
        </w:rPr>
        <w:t>一等奖学金名单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385"/>
        <w:gridCol w:w="1385"/>
        <w:gridCol w:w="1385"/>
        <w:gridCol w:w="1385"/>
        <w:gridCol w:w="1385"/>
      </w:tblGrid>
      <w:tr w14:paraId="6DDA6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vAlign w:val="center"/>
          </w:tcPr>
          <w:p w14:paraId="6634A418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蔡欣源</w:t>
            </w:r>
          </w:p>
        </w:tc>
        <w:tc>
          <w:tcPr>
            <w:tcW w:w="1385" w:type="dxa"/>
            <w:vAlign w:val="center"/>
          </w:tcPr>
          <w:p w14:paraId="1F6B0ADE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崔子茜</w:t>
            </w:r>
          </w:p>
        </w:tc>
        <w:tc>
          <w:tcPr>
            <w:tcW w:w="1385" w:type="dxa"/>
            <w:vAlign w:val="center"/>
          </w:tcPr>
          <w:p w14:paraId="55EDB9DA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季　婕</w:t>
            </w:r>
          </w:p>
        </w:tc>
        <w:tc>
          <w:tcPr>
            <w:tcW w:w="1385" w:type="dxa"/>
            <w:vAlign w:val="center"/>
          </w:tcPr>
          <w:p w14:paraId="0FAC7B36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姚梦含</w:t>
            </w:r>
          </w:p>
        </w:tc>
        <w:tc>
          <w:tcPr>
            <w:tcW w:w="1385" w:type="dxa"/>
            <w:vAlign w:val="center"/>
          </w:tcPr>
          <w:p w14:paraId="0276D37A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张丽婷</w:t>
            </w:r>
          </w:p>
        </w:tc>
        <w:tc>
          <w:tcPr>
            <w:tcW w:w="1385" w:type="dxa"/>
            <w:vAlign w:val="center"/>
          </w:tcPr>
          <w:p w14:paraId="2FC90A1A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张庆颖</w:t>
            </w:r>
          </w:p>
        </w:tc>
      </w:tr>
      <w:tr w14:paraId="4AD53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shd w:val="clear" w:color="auto" w:fill="auto"/>
            <w:vAlign w:val="center"/>
          </w:tcPr>
          <w:p w14:paraId="20EC4774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田一然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B7E2D94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曹佳佳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E77F600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刘子豪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EB43D8D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苟亚婷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3B76600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陈美琪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EEB2FC7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牛梦蕊</w:t>
            </w:r>
          </w:p>
        </w:tc>
      </w:tr>
      <w:tr w14:paraId="22A8A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shd w:val="clear" w:color="auto" w:fill="auto"/>
            <w:vAlign w:val="center"/>
          </w:tcPr>
          <w:p w14:paraId="3160C4A1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许骏祥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6412E193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岳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汉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6F60A74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赵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爽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B910D31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陈李潇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3629460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14:paraId="3A4A426A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</w:p>
        </w:tc>
      </w:tr>
    </w:tbl>
    <w:p w14:paraId="6280891F">
      <w:pPr>
        <w:spacing w:before="0" w:after="0"/>
        <w:jc w:val="center"/>
        <w:rPr>
          <w:rFonts w:hint="eastAsia" w:ascii="Times New Roman" w:hAnsi="Times New Roman" w:eastAsia="宋体"/>
          <w:b w:val="0"/>
          <w:sz w:val="32"/>
          <w:lang w:val="en-US" w:eastAsia="zh-CN"/>
        </w:rPr>
      </w:pPr>
    </w:p>
    <w:p w14:paraId="6883D017">
      <w:pPr>
        <w:spacing w:before="280" w:after="560"/>
        <w:jc w:val="center"/>
      </w:pPr>
      <w:r>
        <w:rPr>
          <w:rFonts w:ascii="Times New Roman" w:hAnsi="Times New Roman" w:eastAsia="楷体"/>
          <w:b w:val="0"/>
          <w:sz w:val="44"/>
        </w:rPr>
        <w:t>二等奖学金名单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385"/>
        <w:gridCol w:w="1385"/>
        <w:gridCol w:w="1385"/>
        <w:gridCol w:w="1385"/>
        <w:gridCol w:w="1385"/>
      </w:tblGrid>
      <w:tr w14:paraId="01184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vAlign w:val="center"/>
          </w:tcPr>
          <w:p w14:paraId="29BE087C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储歆彤</w:t>
            </w:r>
          </w:p>
        </w:tc>
        <w:tc>
          <w:tcPr>
            <w:tcW w:w="1385" w:type="dxa"/>
            <w:vAlign w:val="center"/>
          </w:tcPr>
          <w:p w14:paraId="37573CC8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崔文静</w:t>
            </w:r>
          </w:p>
        </w:tc>
        <w:tc>
          <w:tcPr>
            <w:tcW w:w="1385" w:type="dxa"/>
            <w:vAlign w:val="center"/>
          </w:tcPr>
          <w:p w14:paraId="0290A687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葛雅庭</w:t>
            </w:r>
          </w:p>
        </w:tc>
        <w:tc>
          <w:tcPr>
            <w:tcW w:w="1385" w:type="dxa"/>
            <w:vAlign w:val="center"/>
          </w:tcPr>
          <w:p w14:paraId="4E306154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贾梦雪</w:t>
            </w:r>
          </w:p>
        </w:tc>
        <w:tc>
          <w:tcPr>
            <w:tcW w:w="1385" w:type="dxa"/>
            <w:vAlign w:val="center"/>
          </w:tcPr>
          <w:p w14:paraId="6DF2C26E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李婷婷</w:t>
            </w:r>
          </w:p>
        </w:tc>
        <w:tc>
          <w:tcPr>
            <w:tcW w:w="1385" w:type="dxa"/>
            <w:vAlign w:val="center"/>
          </w:tcPr>
          <w:p w14:paraId="2CE32D6B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束杨培</w:t>
            </w:r>
          </w:p>
        </w:tc>
      </w:tr>
      <w:tr w14:paraId="452DD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vAlign w:val="center"/>
          </w:tcPr>
          <w:p w14:paraId="44A787F2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唐　梅</w:t>
            </w:r>
          </w:p>
        </w:tc>
        <w:tc>
          <w:tcPr>
            <w:tcW w:w="1385" w:type="dxa"/>
            <w:vAlign w:val="center"/>
          </w:tcPr>
          <w:p w14:paraId="501EB8C6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唐志璇</w:t>
            </w:r>
          </w:p>
        </w:tc>
        <w:tc>
          <w:tcPr>
            <w:tcW w:w="1385" w:type="dxa"/>
            <w:vAlign w:val="center"/>
          </w:tcPr>
          <w:p w14:paraId="71C06943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田晓宇</w:t>
            </w:r>
          </w:p>
        </w:tc>
        <w:tc>
          <w:tcPr>
            <w:tcW w:w="1385" w:type="dxa"/>
            <w:vAlign w:val="center"/>
          </w:tcPr>
          <w:p w14:paraId="07BED432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徐逸捷</w:t>
            </w:r>
          </w:p>
        </w:tc>
        <w:tc>
          <w:tcPr>
            <w:tcW w:w="1385" w:type="dxa"/>
            <w:vAlign w:val="center"/>
          </w:tcPr>
          <w:p w14:paraId="0910682E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杨　蕾</w:t>
            </w:r>
          </w:p>
        </w:tc>
        <w:tc>
          <w:tcPr>
            <w:tcW w:w="1385" w:type="dxa"/>
            <w:vAlign w:val="center"/>
          </w:tcPr>
          <w:p w14:paraId="536175DB">
            <w:pPr>
              <w:spacing w:before="0" w:after="0"/>
              <w:jc w:val="center"/>
            </w:pPr>
            <w:r>
              <w:rPr>
                <w:rFonts w:ascii="Times New Roman" w:hAnsi="Times New Roman" w:eastAsia="宋体"/>
                <w:b w:val="0"/>
                <w:sz w:val="32"/>
              </w:rPr>
              <w:t>张紫絮</w:t>
            </w:r>
          </w:p>
        </w:tc>
      </w:tr>
      <w:tr w14:paraId="5495F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vAlign w:val="center"/>
          </w:tcPr>
          <w:p w14:paraId="77840895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朱少珍</w:t>
            </w:r>
          </w:p>
        </w:tc>
        <w:tc>
          <w:tcPr>
            <w:tcW w:w="1385" w:type="dxa"/>
            <w:vAlign w:val="center"/>
          </w:tcPr>
          <w:p w14:paraId="0B0EFE51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朱子云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90E8910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华鑫涛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ED3B72C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杨政坤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83E1D33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王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辉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51E6DB1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缪慧萍</w:t>
            </w:r>
          </w:p>
        </w:tc>
      </w:tr>
      <w:tr w14:paraId="68422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shd w:val="clear" w:color="auto" w:fill="auto"/>
            <w:vAlign w:val="center"/>
          </w:tcPr>
          <w:p w14:paraId="10D38273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徐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莹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B599FE4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张洪伟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1176044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袁雨桐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DE3FEB4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卞雨菡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7E19F51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曹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怡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3502A72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徐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曦</w:t>
            </w:r>
          </w:p>
        </w:tc>
      </w:tr>
      <w:tr w14:paraId="4E0E1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shd w:val="clear" w:color="auto" w:fill="auto"/>
            <w:vAlign w:val="center"/>
          </w:tcPr>
          <w:p w14:paraId="59877EDD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夏春丽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04DACAE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杨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芸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9D9AA8D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肖裕露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F2F50CE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田博雯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6DAD491D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张依凤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53612AC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陈子敬</w:t>
            </w:r>
          </w:p>
        </w:tc>
      </w:tr>
      <w:tr w14:paraId="03D3D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shd w:val="clear" w:color="auto" w:fill="auto"/>
            <w:vAlign w:val="center"/>
          </w:tcPr>
          <w:p w14:paraId="1AB1604F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吴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蔚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6FE3A139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张如虹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900EC4D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许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辰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4FFB127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马一天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631E962B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陈婷婷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8DA4003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赵锴作</w:t>
            </w:r>
          </w:p>
        </w:tc>
      </w:tr>
      <w:tr w14:paraId="26CCC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shd w:val="clear" w:color="auto" w:fill="auto"/>
            <w:vAlign w:val="center"/>
          </w:tcPr>
          <w:p w14:paraId="524FB0CD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陈俊宇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19134AB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万</w:t>
            </w:r>
            <w:r>
              <w:rPr>
                <w:rFonts w:ascii="Times New Roman" w:hAnsi="Times New Roman" w:eastAsia="宋体"/>
                <w:b w:val="0"/>
                <w:sz w:val="32"/>
              </w:rPr>
              <w:t>　</w:t>
            </w: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怡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F471BB6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14:paraId="4B442BAB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14:paraId="19BD9F4E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14:paraId="5045CB0C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</w:p>
        </w:tc>
      </w:tr>
    </w:tbl>
    <w:p w14:paraId="1B64DC74">
      <w:pPr>
        <w:spacing w:before="0" w:after="0"/>
        <w:jc w:val="center"/>
        <w:rPr>
          <w:rFonts w:ascii="Times New Roman" w:hAnsi="Times New Roman" w:eastAsia="宋体"/>
          <w:b w:val="0"/>
          <w:sz w:val="32"/>
        </w:rPr>
      </w:pPr>
    </w:p>
    <w:p w14:paraId="2D870FBF">
      <w:pPr>
        <w:spacing w:before="0" w:after="0"/>
        <w:jc w:val="center"/>
        <w:rPr>
          <w:rFonts w:ascii="Times New Roman" w:hAnsi="Times New Roman" w:eastAsia="宋体"/>
          <w:b w:val="0"/>
          <w:sz w:val="32"/>
        </w:rPr>
      </w:pPr>
      <w:r>
        <w:rPr>
          <w:rFonts w:ascii="Times New Roman" w:hAnsi="Times New Roman" w:eastAsia="宋体"/>
          <w:b w:val="0"/>
          <w:sz w:val="32"/>
        </w:rPr>
        <w:t>三等奖学金名单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385"/>
        <w:gridCol w:w="1385"/>
        <w:gridCol w:w="1385"/>
        <w:gridCol w:w="1385"/>
        <w:gridCol w:w="1385"/>
      </w:tblGrid>
      <w:tr w14:paraId="4B8EF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vAlign w:val="center"/>
          </w:tcPr>
          <w:p w14:paraId="3C5E0C00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丁安琪</w:t>
            </w:r>
          </w:p>
        </w:tc>
        <w:tc>
          <w:tcPr>
            <w:tcW w:w="1385" w:type="dxa"/>
            <w:vAlign w:val="center"/>
          </w:tcPr>
          <w:p w14:paraId="7ABB2519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方　越</w:t>
            </w:r>
          </w:p>
        </w:tc>
        <w:tc>
          <w:tcPr>
            <w:tcW w:w="1385" w:type="dxa"/>
            <w:vAlign w:val="center"/>
          </w:tcPr>
          <w:p w14:paraId="466C77C0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耿雨晴</w:t>
            </w:r>
          </w:p>
        </w:tc>
        <w:tc>
          <w:tcPr>
            <w:tcW w:w="1385" w:type="dxa"/>
            <w:vAlign w:val="center"/>
          </w:tcPr>
          <w:p w14:paraId="1A87F778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黄梦凡</w:t>
            </w:r>
          </w:p>
        </w:tc>
        <w:tc>
          <w:tcPr>
            <w:tcW w:w="1385" w:type="dxa"/>
            <w:vAlign w:val="center"/>
          </w:tcPr>
          <w:p w14:paraId="7598CBC4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王瑞璇</w:t>
            </w:r>
          </w:p>
        </w:tc>
        <w:tc>
          <w:tcPr>
            <w:tcW w:w="1385" w:type="dxa"/>
            <w:vAlign w:val="center"/>
          </w:tcPr>
          <w:p w14:paraId="6909DE05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吴玉宵</w:t>
            </w:r>
          </w:p>
        </w:tc>
      </w:tr>
      <w:tr w14:paraId="0EB42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vAlign w:val="center"/>
          </w:tcPr>
          <w:p w14:paraId="3401A303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谢婉莹</w:t>
            </w:r>
          </w:p>
        </w:tc>
        <w:tc>
          <w:tcPr>
            <w:tcW w:w="1385" w:type="dxa"/>
            <w:vAlign w:val="center"/>
          </w:tcPr>
          <w:p w14:paraId="21039FDF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</w:rPr>
            </w:pPr>
            <w:r>
              <w:rPr>
                <w:rFonts w:ascii="Times New Roman" w:hAnsi="Times New Roman" w:eastAsia="宋体"/>
                <w:b w:val="0"/>
                <w:sz w:val="32"/>
              </w:rPr>
              <w:t>庄　舒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0B4475D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李文强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19C88A88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成翔宇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764B2DF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徐晨嘉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1ABB78C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卢嘉豪</w:t>
            </w:r>
          </w:p>
        </w:tc>
      </w:tr>
      <w:tr w14:paraId="24D61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shd w:val="clear" w:color="auto" w:fill="auto"/>
            <w:vAlign w:val="center"/>
          </w:tcPr>
          <w:p w14:paraId="0E50007D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仇宇轩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39AA796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28"/>
                <w:szCs w:val="21"/>
                <w:lang w:val="en-US" w:eastAsia="zh-CN"/>
              </w:rPr>
              <w:t>吴杨滨清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EFBC483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余志豪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6164C55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石梓帆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BE3AE80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蒋文杰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0379C6C">
            <w:pPr>
              <w:spacing w:before="0" w:after="0"/>
              <w:jc w:val="center"/>
              <w:rPr>
                <w:rFonts w:ascii="Times New Roman" w:hAnsi="Times New Roman" w:eastAsia="宋体"/>
                <w:b w:val="0"/>
                <w:sz w:val="32"/>
                <w:lang w:val="en-US" w:eastAsia="en-US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张宇晶</w:t>
            </w:r>
          </w:p>
        </w:tc>
      </w:tr>
      <w:tr w14:paraId="6B750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385" w:type="dxa"/>
            <w:shd w:val="clear" w:color="auto" w:fill="auto"/>
            <w:vAlign w:val="center"/>
          </w:tcPr>
          <w:p w14:paraId="6FAECFF1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孙逸博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445DFB7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潘宏科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A9672CB">
            <w:pPr>
              <w:spacing w:before="0" w:after="0"/>
              <w:jc w:val="center"/>
              <w:rPr>
                <w:rFonts w:hint="default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景鑫</w:t>
            </w:r>
            <w:r>
              <w:rPr>
                <w:rFonts w:hint="eastAsia"/>
                <w:b w:val="0"/>
                <w:sz w:val="32"/>
                <w:lang w:val="en-US" w:eastAsia="zh-CN"/>
              </w:rPr>
              <w:t>赟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5593953C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戴志鹏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E1452F9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  <w:t>张馨尹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76A71315">
            <w:pPr>
              <w:spacing w:before="0" w:after="0"/>
              <w:jc w:val="center"/>
              <w:rPr>
                <w:rFonts w:hint="eastAsia" w:ascii="Times New Roman" w:hAnsi="Times New Roman" w:eastAsia="宋体"/>
                <w:b w:val="0"/>
                <w:sz w:val="32"/>
                <w:lang w:val="en-US" w:eastAsia="zh-CN"/>
              </w:rPr>
            </w:pPr>
          </w:p>
        </w:tc>
      </w:tr>
    </w:tbl>
    <w:p w14:paraId="362AAD8B">
      <w:pPr>
        <w:spacing w:before="0" w:after="0"/>
        <w:jc w:val="center"/>
        <w:rPr>
          <w:rFonts w:ascii="Times New Roman" w:hAnsi="Times New Roman" w:eastAsia="宋体"/>
          <w:b w:val="0"/>
          <w:sz w:val="32"/>
        </w:rPr>
      </w:pP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404F36"/>
    <w:rsid w:val="35D6754C"/>
    <w:rsid w:val="35F7DDE5"/>
    <w:rsid w:val="407F2BF8"/>
    <w:rsid w:val="41AF23AC"/>
    <w:rsid w:val="464F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256</Words>
  <Characters>259</Characters>
  <Lines>0</Lines>
  <Paragraphs>0</Paragraphs>
  <TotalTime>4</TotalTime>
  <ScaleCrop>false</ScaleCrop>
  <LinksUpToDate>false</LinksUpToDate>
  <CharactersWithSpaces>274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虞亚平</cp:lastModifiedBy>
  <dcterms:modified xsi:type="dcterms:W3CDTF">2026-09-29T03:12:49Z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9894772CCB9CA2FAF267B26AF274F48D_42</vt:lpwstr>
  </property>
  <property fmtid="{D5CDD505-2E9C-101B-9397-08002B2CF9AE}" pid="4" name="KSOTemplateDocerSaveRecord">
    <vt:lpwstr>eyJoZGlkIjoiN2ExY2VjMTIzYzg2NjExZDNiYjgyMjJmMWMwYjVjM2IiLCJ1c2VySWQiOiIxNzA3MDk3MTI3In0=</vt:lpwstr>
  </property>
</Properties>
</file>